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404-ПП/6760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6760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6126, местонахождение: Челябинская обл., г.Верхний Уфалей, ул.Каслинская, д.1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6126, местонахождение: Челябинская обл., г.Верхний Уфалей, ул.Каслинская, д.1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447.00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447.0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402.30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357.60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312.90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178.80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89.40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40.23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35.76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31.29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26.82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17.88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8.94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4.47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1.79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0.45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404-ПП/6760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13:26:20.705;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13:26:20.705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0,45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0.45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